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513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Булгакова Д.В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Булгакова Дениса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03.04.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2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23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испачкана в грязи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418961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04.04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001623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Булгакова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Булгакова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Булгакова Д.В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Булгакова Дениса Валерьевича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</w:t>
      </w:r>
      <w:r>
        <w:rPr>
          <w:rFonts w:ascii="Times New Roman" w:eastAsia="Times New Roman" w:hAnsi="Times New Roman" w:cs="Times New Roman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513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3rplc-18">
    <w:name w:val="cat-UserDefined grp-23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